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060"/>
      </w:tblGrid>
      <w:tr w:rsidR="00183596" w:rsidRPr="00FA3EB3" w:rsidTr="00355DEE">
        <w:trPr>
          <w:trHeight w:val="1728"/>
        </w:trPr>
        <w:tc>
          <w:tcPr>
            <w:tcW w:w="6930" w:type="dxa"/>
            <w:vAlign w:val="center"/>
          </w:tcPr>
          <w:p w:rsidR="00E3286D" w:rsidRDefault="00183596" w:rsidP="00183596">
            <w:pPr>
              <w:pStyle w:val="Title"/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  <w:r w:rsidRPr="00183596">
              <w:rPr>
                <w:sz w:val="28"/>
                <w:szCs w:val="28"/>
              </w:rPr>
              <w:t>James Clark Hall Instructional Laboratories</w:t>
            </w:r>
          </w:p>
          <w:p w:rsidR="00183596" w:rsidRPr="00183596" w:rsidRDefault="00183596" w:rsidP="00183596">
            <w:pPr>
              <w:jc w:val="center"/>
              <w:rPr>
                <w:sz w:val="28"/>
                <w:szCs w:val="28"/>
              </w:rPr>
            </w:pPr>
            <w:r w:rsidRPr="001D0950">
              <w:rPr>
                <w:color w:val="FFFFFF" w:themeColor="background1"/>
                <w:sz w:val="28"/>
                <w:szCs w:val="28"/>
              </w:rPr>
              <w:t>User Registration Form</w:t>
            </w:r>
          </w:p>
        </w:tc>
        <w:tc>
          <w:tcPr>
            <w:tcW w:w="2060" w:type="dxa"/>
            <w:vAlign w:val="center"/>
          </w:tcPr>
          <w:p w:rsidR="00E3286D" w:rsidRPr="00FA3EB3" w:rsidRDefault="00183596" w:rsidP="00183596">
            <w:pPr>
              <w:spacing w:after="0"/>
              <w:jc w:val="center"/>
            </w:pPr>
            <w:r w:rsidRPr="00183596">
              <w:rPr>
                <w:noProof/>
              </w:rPr>
              <w:drawing>
                <wp:inline distT="0" distB="0" distL="0" distR="0">
                  <wp:extent cx="1066800" cy="1066800"/>
                  <wp:effectExtent l="0" t="0" r="0" b="0"/>
                  <wp:docPr id="1" name="Picture 1" descr="Logo and Brand Standards: Office of Trademarks and Licensing Branding  Guidel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and Brand Standards: Office of Trademarks and Licensing Branding  Guideli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96" cy="1069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35A6" w:rsidRDefault="00183596" w:rsidP="00FD35A6">
      <w:pPr>
        <w:pStyle w:val="Heading1"/>
      </w:pPr>
      <w:r>
        <w:t>General Information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3415"/>
        <w:gridCol w:w="4770"/>
      </w:tblGrid>
      <w:tr w:rsidR="00183596" w:rsidRPr="00822A33" w:rsidTr="00183596">
        <w:trPr>
          <w:trHeight w:val="544"/>
        </w:trPr>
        <w:tc>
          <w:tcPr>
            <w:tcW w:w="3415" w:type="dxa"/>
            <w:vAlign w:val="center"/>
          </w:tcPr>
          <w:p w:rsidR="00183596" w:rsidRPr="00822A33" w:rsidRDefault="00183596" w:rsidP="00183596">
            <w:pPr>
              <w:pStyle w:val="Labels"/>
              <w:rPr>
                <w:sz w:val="24"/>
                <w:szCs w:val="24"/>
              </w:rPr>
            </w:pPr>
            <w:r w:rsidRPr="00822A33">
              <w:rPr>
                <w:sz w:val="24"/>
                <w:szCs w:val="24"/>
              </w:rPr>
              <w:t>User first name:</w:t>
            </w:r>
          </w:p>
        </w:tc>
        <w:tc>
          <w:tcPr>
            <w:tcW w:w="4770" w:type="dxa"/>
            <w:shd w:val="clear" w:color="auto" w:fill="FFFFFF" w:themeFill="background1"/>
            <w:vAlign w:val="center"/>
          </w:tcPr>
          <w:p w:rsidR="00183596" w:rsidRPr="00822A33" w:rsidRDefault="00183596" w:rsidP="00183596">
            <w:pPr>
              <w:rPr>
                <w:sz w:val="24"/>
                <w:szCs w:val="24"/>
              </w:rPr>
            </w:pPr>
          </w:p>
        </w:tc>
      </w:tr>
      <w:tr w:rsidR="00183596" w:rsidRPr="00822A33" w:rsidTr="00183596">
        <w:tc>
          <w:tcPr>
            <w:tcW w:w="3415" w:type="dxa"/>
            <w:vAlign w:val="center"/>
          </w:tcPr>
          <w:p w:rsidR="00183596" w:rsidRPr="00822A33" w:rsidRDefault="00183596" w:rsidP="00183596">
            <w:pPr>
              <w:pStyle w:val="Labels"/>
              <w:rPr>
                <w:sz w:val="24"/>
                <w:szCs w:val="24"/>
              </w:rPr>
            </w:pPr>
            <w:r w:rsidRPr="00822A33">
              <w:rPr>
                <w:sz w:val="24"/>
                <w:szCs w:val="24"/>
              </w:rPr>
              <w:t>User Last name:</w:t>
            </w:r>
          </w:p>
        </w:tc>
        <w:tc>
          <w:tcPr>
            <w:tcW w:w="4770" w:type="dxa"/>
            <w:shd w:val="clear" w:color="auto" w:fill="FFFFFF" w:themeFill="background1"/>
            <w:vAlign w:val="center"/>
          </w:tcPr>
          <w:p w:rsidR="00183596" w:rsidRPr="00822A33" w:rsidRDefault="00183596" w:rsidP="00183596">
            <w:pPr>
              <w:rPr>
                <w:sz w:val="24"/>
                <w:szCs w:val="24"/>
              </w:rPr>
            </w:pPr>
          </w:p>
        </w:tc>
      </w:tr>
      <w:tr w:rsidR="00183596" w:rsidRPr="00822A33" w:rsidTr="00183596">
        <w:tc>
          <w:tcPr>
            <w:tcW w:w="3415" w:type="dxa"/>
            <w:vAlign w:val="center"/>
          </w:tcPr>
          <w:p w:rsidR="00183596" w:rsidRPr="00822A33" w:rsidRDefault="00183596" w:rsidP="00183596">
            <w:pPr>
              <w:pStyle w:val="Labels"/>
              <w:rPr>
                <w:sz w:val="24"/>
                <w:szCs w:val="24"/>
              </w:rPr>
            </w:pPr>
            <w:r w:rsidRPr="00822A33">
              <w:rPr>
                <w:sz w:val="24"/>
                <w:szCs w:val="24"/>
              </w:rPr>
              <w:t>User UID:</w:t>
            </w:r>
          </w:p>
        </w:tc>
        <w:tc>
          <w:tcPr>
            <w:tcW w:w="4770" w:type="dxa"/>
            <w:shd w:val="clear" w:color="auto" w:fill="FFFFFF" w:themeFill="background1"/>
            <w:vAlign w:val="center"/>
          </w:tcPr>
          <w:p w:rsidR="00183596" w:rsidRPr="00822A33" w:rsidRDefault="00183596" w:rsidP="00183596">
            <w:pPr>
              <w:rPr>
                <w:sz w:val="24"/>
                <w:szCs w:val="24"/>
              </w:rPr>
            </w:pPr>
          </w:p>
        </w:tc>
      </w:tr>
      <w:tr w:rsidR="00183596" w:rsidRPr="00822A33" w:rsidTr="00183596">
        <w:tc>
          <w:tcPr>
            <w:tcW w:w="3415" w:type="dxa"/>
            <w:vAlign w:val="center"/>
          </w:tcPr>
          <w:p w:rsidR="00183596" w:rsidRPr="00822A33" w:rsidRDefault="00183596" w:rsidP="00183596">
            <w:pPr>
              <w:pStyle w:val="Labels"/>
              <w:rPr>
                <w:sz w:val="24"/>
                <w:szCs w:val="24"/>
              </w:rPr>
            </w:pPr>
            <w:r w:rsidRPr="00822A33">
              <w:rPr>
                <w:sz w:val="24"/>
                <w:szCs w:val="24"/>
              </w:rPr>
              <w:t>User's UMD email address:</w:t>
            </w:r>
          </w:p>
        </w:tc>
        <w:tc>
          <w:tcPr>
            <w:tcW w:w="4770" w:type="dxa"/>
            <w:shd w:val="clear" w:color="auto" w:fill="FFFFFF" w:themeFill="background1"/>
            <w:vAlign w:val="center"/>
          </w:tcPr>
          <w:p w:rsidR="00183596" w:rsidRPr="00822A33" w:rsidRDefault="00183596" w:rsidP="00183596">
            <w:pPr>
              <w:rPr>
                <w:sz w:val="24"/>
                <w:szCs w:val="24"/>
              </w:rPr>
            </w:pPr>
          </w:p>
        </w:tc>
      </w:tr>
      <w:tr w:rsidR="00183596" w:rsidRPr="00822A33" w:rsidTr="00183596">
        <w:tc>
          <w:tcPr>
            <w:tcW w:w="3415" w:type="dxa"/>
            <w:vAlign w:val="center"/>
          </w:tcPr>
          <w:p w:rsidR="00183596" w:rsidRPr="00822A33" w:rsidRDefault="00183596" w:rsidP="00183596">
            <w:pPr>
              <w:pStyle w:val="Labels"/>
              <w:rPr>
                <w:sz w:val="24"/>
                <w:szCs w:val="24"/>
              </w:rPr>
            </w:pPr>
            <w:r w:rsidRPr="00822A33">
              <w:rPr>
                <w:sz w:val="24"/>
                <w:szCs w:val="24"/>
              </w:rPr>
              <w:t>Department:</w:t>
            </w:r>
          </w:p>
        </w:tc>
        <w:tc>
          <w:tcPr>
            <w:tcW w:w="4770" w:type="dxa"/>
            <w:shd w:val="clear" w:color="auto" w:fill="FFFFFF" w:themeFill="background1"/>
            <w:vAlign w:val="center"/>
          </w:tcPr>
          <w:p w:rsidR="00183596" w:rsidRPr="00822A33" w:rsidRDefault="00183596" w:rsidP="00183596">
            <w:pPr>
              <w:rPr>
                <w:sz w:val="24"/>
                <w:szCs w:val="24"/>
              </w:rPr>
            </w:pPr>
          </w:p>
        </w:tc>
      </w:tr>
      <w:tr w:rsidR="00183596" w:rsidRPr="00822A33" w:rsidTr="00183596">
        <w:tc>
          <w:tcPr>
            <w:tcW w:w="3415" w:type="dxa"/>
            <w:vAlign w:val="center"/>
          </w:tcPr>
          <w:p w:rsidR="00183596" w:rsidRPr="00822A33" w:rsidRDefault="00183596" w:rsidP="00183596">
            <w:pPr>
              <w:pStyle w:val="Labels"/>
              <w:rPr>
                <w:sz w:val="24"/>
                <w:szCs w:val="24"/>
              </w:rPr>
            </w:pPr>
            <w:r w:rsidRPr="00822A33">
              <w:rPr>
                <w:sz w:val="24"/>
                <w:szCs w:val="24"/>
              </w:rPr>
              <w:t>User's main PI's name:</w:t>
            </w:r>
          </w:p>
        </w:tc>
        <w:tc>
          <w:tcPr>
            <w:tcW w:w="4770" w:type="dxa"/>
            <w:shd w:val="clear" w:color="auto" w:fill="FFFFFF" w:themeFill="background1"/>
            <w:vAlign w:val="center"/>
          </w:tcPr>
          <w:p w:rsidR="00183596" w:rsidRPr="00822A33" w:rsidRDefault="00183596" w:rsidP="00183596">
            <w:pPr>
              <w:rPr>
                <w:sz w:val="24"/>
                <w:szCs w:val="24"/>
              </w:rPr>
            </w:pPr>
          </w:p>
        </w:tc>
      </w:tr>
    </w:tbl>
    <w:p w:rsidR="00FD35A6" w:rsidRPr="00822A33" w:rsidRDefault="00FD35A6" w:rsidP="00FD35A6">
      <w:pPr>
        <w:rPr>
          <w:sz w:val="24"/>
          <w:szCs w:val="24"/>
        </w:rPr>
      </w:pPr>
    </w:p>
    <w:p w:rsidR="00183596" w:rsidRPr="00183596" w:rsidRDefault="00183596" w:rsidP="00183596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b/>
          <w:color w:val="1F497D" w:themeColor="text2"/>
          <w:sz w:val="32"/>
          <w:szCs w:val="32"/>
        </w:rPr>
      </w:pPr>
      <w:r>
        <w:rPr>
          <w:rFonts w:asciiTheme="majorHAnsi" w:eastAsiaTheme="majorEastAsia" w:hAnsiTheme="majorHAnsi" w:cstheme="majorBidi"/>
          <w:b/>
          <w:color w:val="1F497D" w:themeColor="text2"/>
          <w:sz w:val="32"/>
          <w:szCs w:val="32"/>
        </w:rPr>
        <w:t>User Agreement</w:t>
      </w:r>
    </w:p>
    <w:p w:rsidR="00183596" w:rsidRDefault="00183596" w:rsidP="00FD35A6">
      <w:r w:rsidRPr="00183596">
        <w:t xml:space="preserve">By signing this registration form the user and </w:t>
      </w:r>
      <w:r w:rsidR="0089728F">
        <w:t xml:space="preserve">their </w:t>
      </w:r>
      <w:r w:rsidRPr="00183596">
        <w:t>PI agree to the following:</w:t>
      </w:r>
    </w:p>
    <w:p w:rsidR="00822A33" w:rsidRDefault="00822A33" w:rsidP="00822A33">
      <w:r>
        <w:t>•</w:t>
      </w:r>
      <w:r>
        <w:tab/>
        <w:t>To have the right to receive training to use the desired equipment</w:t>
      </w:r>
    </w:p>
    <w:p w:rsidR="00822A33" w:rsidRDefault="00822A33" w:rsidP="00822A33">
      <w:r>
        <w:t>•</w:t>
      </w:r>
      <w:r>
        <w:tab/>
        <w:t>To justify the use of the equipment and/or rooms</w:t>
      </w:r>
    </w:p>
    <w:p w:rsidR="005D0F67" w:rsidRPr="005D0F67" w:rsidRDefault="0055125B" w:rsidP="005D0F67">
      <w:r>
        <w:t>•</w:t>
      </w:r>
      <w:r>
        <w:tab/>
        <w:t xml:space="preserve">To use </w:t>
      </w:r>
      <w:r w:rsidR="005D0F67" w:rsidRPr="005D0F67">
        <w:t xml:space="preserve">the </w:t>
      </w:r>
      <w:r>
        <w:t xml:space="preserve">Google </w:t>
      </w:r>
      <w:r w:rsidR="005D0F67" w:rsidRPr="005D0F67">
        <w:t xml:space="preserve">scheduler to reserve </w:t>
      </w:r>
      <w:r>
        <w:t>a</w:t>
      </w:r>
      <w:r w:rsidR="005D0F67" w:rsidRPr="005D0F67">
        <w:t xml:space="preserve"> room and/or equipment</w:t>
      </w:r>
    </w:p>
    <w:p w:rsidR="00822A33" w:rsidRDefault="00822A33" w:rsidP="00822A33">
      <w:r>
        <w:t>•</w:t>
      </w:r>
      <w:r>
        <w:tab/>
        <w:t xml:space="preserve">To provide consumables required to run the equipment and/or use </w:t>
      </w:r>
      <w:r w:rsidR="0055125B">
        <w:t>a</w:t>
      </w:r>
      <w:r>
        <w:t xml:space="preserve"> lab</w:t>
      </w:r>
    </w:p>
    <w:p w:rsidR="00822A33" w:rsidRDefault="00822A33" w:rsidP="00822A33">
      <w:r>
        <w:t>•</w:t>
      </w:r>
      <w:r>
        <w:tab/>
        <w:t xml:space="preserve">To adhere to safe practices when operating the equipment and/or using </w:t>
      </w:r>
      <w:r w:rsidR="0055125B">
        <w:t>a</w:t>
      </w:r>
      <w:r>
        <w:t xml:space="preserve"> lab</w:t>
      </w:r>
    </w:p>
    <w:p w:rsidR="00822A33" w:rsidRDefault="00822A33" w:rsidP="00822A33">
      <w:r>
        <w:t>•</w:t>
      </w:r>
      <w:r>
        <w:tab/>
        <w:t xml:space="preserve">To </w:t>
      </w:r>
      <w:r w:rsidR="002E38FB">
        <w:t>notify immediately</w:t>
      </w:r>
      <w:r>
        <w:t xml:space="preserve"> the lab manager if the room and/or equipment is not in working condition before start</w:t>
      </w:r>
      <w:r w:rsidR="0089728F">
        <w:t>ing to use it</w:t>
      </w:r>
    </w:p>
    <w:p w:rsidR="00822A33" w:rsidRDefault="00822A33" w:rsidP="00822A33">
      <w:r>
        <w:t>•</w:t>
      </w:r>
      <w:r>
        <w:tab/>
        <w:t xml:space="preserve">To notify </w:t>
      </w:r>
      <w:r w:rsidR="002E38FB">
        <w:t xml:space="preserve">immediately </w:t>
      </w:r>
      <w:r>
        <w:t xml:space="preserve">the lab manager of any problem encountered while using </w:t>
      </w:r>
      <w:r w:rsidR="0089728F">
        <w:t>the</w:t>
      </w:r>
      <w:bookmarkStart w:id="0" w:name="_GoBack"/>
      <w:bookmarkEnd w:id="0"/>
      <w:r>
        <w:t xml:space="preserve"> equipment</w:t>
      </w:r>
    </w:p>
    <w:p w:rsidR="00822A33" w:rsidRDefault="00822A33" w:rsidP="00822A33">
      <w:r>
        <w:t>•</w:t>
      </w:r>
      <w:r>
        <w:tab/>
        <w:t>To only operate equipment that the user has been trained on</w:t>
      </w:r>
    </w:p>
    <w:p w:rsidR="00822A33" w:rsidRDefault="00822A33" w:rsidP="00822A33">
      <w:r>
        <w:t>•</w:t>
      </w:r>
      <w:r>
        <w:tab/>
        <w:t>To be aware of the limitations and sample requirements of the equipment in use</w:t>
      </w:r>
    </w:p>
    <w:p w:rsidR="00822A33" w:rsidRPr="00FA3EB3" w:rsidRDefault="00822A33" w:rsidP="00822A33">
      <w:r>
        <w:t>•</w:t>
      </w:r>
      <w:r>
        <w:tab/>
        <w:t>To PAY FOR ANY REPAIRS needed as a consequence of improper use of the equipment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2160"/>
        <w:gridCol w:w="4050"/>
        <w:gridCol w:w="270"/>
        <w:gridCol w:w="810"/>
        <w:gridCol w:w="3500"/>
      </w:tblGrid>
      <w:tr w:rsidR="00232876" w:rsidRPr="00FA3EB3" w:rsidTr="00232876">
        <w:trPr>
          <w:trHeight w:val="360"/>
        </w:trPr>
        <w:tc>
          <w:tcPr>
            <w:tcW w:w="216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232876" w:rsidRPr="00FA3EB3" w:rsidRDefault="00232876" w:rsidP="00232876">
            <w:pPr>
              <w:pStyle w:val="NoSpacing"/>
            </w:pPr>
          </w:p>
        </w:tc>
        <w:tc>
          <w:tcPr>
            <w:tcW w:w="405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FA3EB3" w:rsidRPr="00FA3EB3" w:rsidRDefault="00FA3EB3" w:rsidP="00FA3EB3"/>
        </w:tc>
        <w:tc>
          <w:tcPr>
            <w:tcW w:w="27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232876" w:rsidRPr="00FA3EB3" w:rsidRDefault="00232876" w:rsidP="00232876">
            <w:pPr>
              <w:pStyle w:val="NoSpacing"/>
            </w:pPr>
          </w:p>
        </w:tc>
        <w:tc>
          <w:tcPr>
            <w:tcW w:w="81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232876" w:rsidRPr="00FA3EB3" w:rsidRDefault="00232876" w:rsidP="00232876">
            <w:pPr>
              <w:pStyle w:val="NoSpacing"/>
            </w:pPr>
          </w:p>
        </w:tc>
        <w:tc>
          <w:tcPr>
            <w:tcW w:w="350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232876" w:rsidRPr="00FA3EB3" w:rsidRDefault="00232876" w:rsidP="00232876">
            <w:pPr>
              <w:pStyle w:val="NoSpacing"/>
            </w:pPr>
          </w:p>
        </w:tc>
      </w:tr>
      <w:tr w:rsidR="00687CFB" w:rsidRPr="00FA3EB3" w:rsidTr="00232876">
        <w:trPr>
          <w:trHeight w:val="360"/>
        </w:trPr>
        <w:sdt>
          <w:sdtPr>
            <w:id w:val="2115246489"/>
            <w:placeholder>
              <w:docPart w:val="4E813057A59A439A94485F5F5E1CFA4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:rsidR="00687CFB" w:rsidRPr="00FA3EB3" w:rsidRDefault="00232876" w:rsidP="00232876">
                <w:pPr>
                  <w:pStyle w:val="NoSpacing"/>
                </w:pPr>
                <w:r w:rsidRPr="00FA3EB3">
                  <w:t>Signature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:rsidR="00687CFB" w:rsidRPr="00FA3EB3" w:rsidRDefault="00687CFB" w:rsidP="00232876">
            <w:pPr>
              <w:pStyle w:val="NoSpacing"/>
            </w:pPr>
          </w:p>
        </w:tc>
        <w:tc>
          <w:tcPr>
            <w:tcW w:w="270" w:type="dxa"/>
            <w:vAlign w:val="center"/>
          </w:tcPr>
          <w:p w:rsidR="00687CFB" w:rsidRPr="00FA3EB3" w:rsidRDefault="00687CFB" w:rsidP="00232876">
            <w:pPr>
              <w:pStyle w:val="NoSpacing"/>
            </w:pPr>
          </w:p>
        </w:tc>
        <w:sdt>
          <w:sdtPr>
            <w:id w:val="-1603715072"/>
            <w:placeholder>
              <w:docPart w:val="84D49CE85268447DBAEEDEF7C7930C47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" w:type="dxa"/>
                <w:vAlign w:val="center"/>
              </w:tcPr>
              <w:p w:rsidR="00687CFB" w:rsidRPr="00FA3EB3" w:rsidRDefault="00232876" w:rsidP="00232876">
                <w:pPr>
                  <w:pStyle w:val="NoSpacing"/>
                </w:pPr>
                <w:r w:rsidRPr="00FA3EB3">
                  <w:t>Name</w:t>
                </w:r>
              </w:p>
            </w:tc>
          </w:sdtContent>
        </w:sdt>
        <w:tc>
          <w:tcPr>
            <w:tcW w:w="3500" w:type="dxa"/>
            <w:shd w:val="clear" w:color="auto" w:fill="FFFFFF" w:themeFill="background1"/>
            <w:vAlign w:val="center"/>
          </w:tcPr>
          <w:p w:rsidR="00687CFB" w:rsidRPr="00FA3EB3" w:rsidRDefault="00687CFB" w:rsidP="00232876">
            <w:pPr>
              <w:pStyle w:val="NoSpacing"/>
            </w:pPr>
          </w:p>
        </w:tc>
      </w:tr>
      <w:tr w:rsidR="00232876" w:rsidRPr="00FA3EB3" w:rsidTr="00232876">
        <w:trPr>
          <w:trHeight w:val="360"/>
        </w:trPr>
        <w:tc>
          <w:tcPr>
            <w:tcW w:w="2160" w:type="dxa"/>
            <w:shd w:val="clear" w:color="auto" w:fill="auto"/>
          </w:tcPr>
          <w:p w:rsidR="00232876" w:rsidRPr="00FA3EB3" w:rsidRDefault="00232876" w:rsidP="00232876">
            <w:pPr>
              <w:pStyle w:val="NoSpacing"/>
            </w:pPr>
          </w:p>
        </w:tc>
        <w:tc>
          <w:tcPr>
            <w:tcW w:w="4050" w:type="dxa"/>
            <w:shd w:val="clear" w:color="auto" w:fill="auto"/>
          </w:tcPr>
          <w:p w:rsidR="00232876" w:rsidRPr="00822A33" w:rsidRDefault="00822A33" w:rsidP="00822A33">
            <w:pPr>
              <w:pStyle w:val="Field"/>
              <w:rPr>
                <w:sz w:val="20"/>
                <w:szCs w:val="20"/>
              </w:rPr>
            </w:pPr>
            <w:r w:rsidRPr="00822A33">
              <w:rPr>
                <w:sz w:val="20"/>
                <w:szCs w:val="20"/>
              </w:rPr>
              <w:t>User</w:t>
            </w:r>
            <w:r>
              <w:rPr>
                <w:sz w:val="20"/>
                <w:szCs w:val="20"/>
              </w:rPr>
              <w:t>’s</w:t>
            </w:r>
            <w:r w:rsidRPr="00822A33">
              <w:rPr>
                <w:sz w:val="20"/>
                <w:szCs w:val="20"/>
              </w:rPr>
              <w:t xml:space="preserve"> Signature</w:t>
            </w:r>
          </w:p>
        </w:tc>
        <w:tc>
          <w:tcPr>
            <w:tcW w:w="270" w:type="dxa"/>
            <w:shd w:val="clear" w:color="auto" w:fill="auto"/>
          </w:tcPr>
          <w:p w:rsidR="00232876" w:rsidRPr="00FA3EB3" w:rsidRDefault="00232876" w:rsidP="00232876">
            <w:pPr>
              <w:pStyle w:val="NoSpacing"/>
            </w:pPr>
          </w:p>
        </w:tc>
        <w:tc>
          <w:tcPr>
            <w:tcW w:w="810" w:type="dxa"/>
            <w:shd w:val="clear" w:color="auto" w:fill="auto"/>
          </w:tcPr>
          <w:p w:rsidR="00232876" w:rsidRPr="00FA3EB3" w:rsidRDefault="00232876" w:rsidP="00232876">
            <w:pPr>
              <w:pStyle w:val="NoSpacing"/>
            </w:pPr>
          </w:p>
        </w:tc>
        <w:tc>
          <w:tcPr>
            <w:tcW w:w="3500" w:type="dxa"/>
            <w:shd w:val="clear" w:color="auto" w:fill="auto"/>
          </w:tcPr>
          <w:p w:rsidR="00232876" w:rsidRPr="00822A33" w:rsidRDefault="00822A33" w:rsidP="00822A33">
            <w:pPr>
              <w:pStyle w:val="Field"/>
              <w:rPr>
                <w:sz w:val="20"/>
                <w:szCs w:val="20"/>
              </w:rPr>
            </w:pPr>
            <w:r w:rsidRPr="00822A33">
              <w:rPr>
                <w:sz w:val="20"/>
                <w:szCs w:val="20"/>
              </w:rPr>
              <w:t>PI’s signature</w:t>
            </w:r>
          </w:p>
        </w:tc>
      </w:tr>
    </w:tbl>
    <w:p w:rsidR="00687CFB" w:rsidRPr="00FA3EB3" w:rsidRDefault="00687CFB"/>
    <w:tbl>
      <w:tblPr>
        <w:tblW w:w="4792" w:type="dxa"/>
        <w:tblLook w:val="0600" w:firstRow="0" w:lastRow="0" w:firstColumn="0" w:lastColumn="0" w:noHBand="1" w:noVBand="1"/>
      </w:tblPr>
      <w:tblGrid>
        <w:gridCol w:w="2160"/>
        <w:gridCol w:w="720"/>
        <w:gridCol w:w="236"/>
        <w:gridCol w:w="720"/>
        <w:gridCol w:w="236"/>
        <w:gridCol w:w="720"/>
      </w:tblGrid>
      <w:tr w:rsidR="00232876" w:rsidRPr="00FA3EB3" w:rsidTr="00232876">
        <w:trPr>
          <w:trHeight w:val="360"/>
        </w:trPr>
        <w:sdt>
          <w:sdtPr>
            <w:id w:val="1220785300"/>
            <w:placeholder>
              <w:docPart w:val="A0EBAB4A99184DE4AC70D8F63C340FF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:rsidR="00232876" w:rsidRPr="00FA3EB3" w:rsidRDefault="00232876" w:rsidP="00232876">
                <w:pPr>
                  <w:pStyle w:val="NoSpacing"/>
                </w:pPr>
                <w:r w:rsidRPr="00FA3EB3">
                  <w:t>Date of Signature</w:t>
                </w:r>
              </w:p>
            </w:tc>
          </w:sdtContent>
        </w:sdt>
        <w:tc>
          <w:tcPr>
            <w:tcW w:w="720" w:type="dxa"/>
            <w:shd w:val="clear" w:color="auto" w:fill="FFFFFF" w:themeFill="background1"/>
            <w:vAlign w:val="center"/>
          </w:tcPr>
          <w:p w:rsidR="00232876" w:rsidRPr="00FA3EB3" w:rsidRDefault="00232876" w:rsidP="00232876">
            <w:pPr>
              <w:pStyle w:val="NoSpacing"/>
            </w:pPr>
          </w:p>
        </w:tc>
        <w:tc>
          <w:tcPr>
            <w:tcW w:w="236" w:type="dxa"/>
            <w:vAlign w:val="center"/>
          </w:tcPr>
          <w:p w:rsidR="00232876" w:rsidRPr="00FA3EB3" w:rsidRDefault="00232876" w:rsidP="00232876">
            <w:pPr>
              <w:pStyle w:val="NoSpacing"/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:rsidR="00232876" w:rsidRPr="00FA3EB3" w:rsidRDefault="00232876" w:rsidP="00232876">
            <w:pPr>
              <w:pStyle w:val="NoSpacing"/>
            </w:pPr>
          </w:p>
        </w:tc>
        <w:tc>
          <w:tcPr>
            <w:tcW w:w="236" w:type="dxa"/>
            <w:vAlign w:val="center"/>
          </w:tcPr>
          <w:p w:rsidR="00232876" w:rsidRPr="00FA3EB3" w:rsidRDefault="00232876" w:rsidP="00232876">
            <w:pPr>
              <w:pStyle w:val="NoSpacing"/>
            </w:pPr>
          </w:p>
        </w:tc>
        <w:tc>
          <w:tcPr>
            <w:tcW w:w="720" w:type="dxa"/>
            <w:shd w:val="clear" w:color="auto" w:fill="FFFFFF" w:themeFill="background1"/>
          </w:tcPr>
          <w:p w:rsidR="00232876" w:rsidRPr="00FA3EB3" w:rsidRDefault="00232876" w:rsidP="00232876">
            <w:pPr>
              <w:pStyle w:val="NoSpacing"/>
            </w:pPr>
          </w:p>
        </w:tc>
      </w:tr>
      <w:tr w:rsidR="00232876" w:rsidRPr="00FA3EB3" w:rsidTr="00232876">
        <w:trPr>
          <w:trHeight w:val="360"/>
        </w:trPr>
        <w:tc>
          <w:tcPr>
            <w:tcW w:w="2160" w:type="dxa"/>
            <w:shd w:val="clear" w:color="auto" w:fill="auto"/>
          </w:tcPr>
          <w:p w:rsidR="00232876" w:rsidRPr="00FA3EB3" w:rsidRDefault="00232876" w:rsidP="00232876">
            <w:pPr>
              <w:pStyle w:val="Field"/>
            </w:pPr>
          </w:p>
        </w:tc>
        <w:sdt>
          <w:sdtPr>
            <w:id w:val="1445736183"/>
            <w:placeholder>
              <w:docPart w:val="DB70328CC3104885BF880A03716F3764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:rsidR="00232876" w:rsidRPr="00FA3EB3" w:rsidRDefault="00232876" w:rsidP="00232876">
                <w:pPr>
                  <w:pStyle w:val="Field"/>
                </w:pPr>
                <w:r w:rsidRPr="00FA3EB3">
                  <w:t>MM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:rsidR="00232876" w:rsidRPr="00FA3EB3" w:rsidRDefault="00232876" w:rsidP="00232876">
            <w:pPr>
              <w:pStyle w:val="Field"/>
            </w:pPr>
          </w:p>
        </w:tc>
        <w:sdt>
          <w:sdtPr>
            <w:id w:val="-1419480618"/>
            <w:placeholder>
              <w:docPart w:val="1690028D0CEB4E0A82362E05ED4E74B3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:rsidR="00232876" w:rsidRPr="00FA3EB3" w:rsidRDefault="00232876" w:rsidP="00232876">
                <w:pPr>
                  <w:pStyle w:val="Field"/>
                </w:pPr>
                <w:r w:rsidRPr="00FA3EB3">
                  <w:t>DD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:rsidR="00232876" w:rsidRPr="00FA3EB3" w:rsidRDefault="00232876" w:rsidP="00232876">
            <w:pPr>
              <w:pStyle w:val="Field"/>
            </w:pPr>
          </w:p>
        </w:tc>
        <w:sdt>
          <w:sdtPr>
            <w:id w:val="138628743"/>
            <w:placeholder>
              <w:docPart w:val="1146CD36F46D44DEB1746CCA5B9D32E1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:rsidR="00232876" w:rsidRPr="00FA3EB3" w:rsidRDefault="00232876" w:rsidP="00232876">
                <w:pPr>
                  <w:pStyle w:val="Field"/>
                </w:pPr>
                <w:r w:rsidRPr="00FA3EB3">
                  <w:t>YY</w:t>
                </w:r>
              </w:p>
            </w:tc>
          </w:sdtContent>
        </w:sdt>
      </w:tr>
    </w:tbl>
    <w:p w:rsidR="00687CFB" w:rsidRDefault="00687CFB" w:rsidP="00FD35A6"/>
    <w:p w:rsidR="00896830" w:rsidRPr="00FA3EB3" w:rsidRDefault="00896830" w:rsidP="00FD35A6">
      <w:r w:rsidRPr="00896830">
        <w:t xml:space="preserve">Please email this form to </w:t>
      </w:r>
      <w:r w:rsidRPr="00896830">
        <w:rPr>
          <w:b/>
        </w:rPr>
        <w:t>aldop@umd.edu</w:t>
      </w:r>
      <w:r w:rsidRPr="00896830">
        <w:t xml:space="preserve"> and make sure that both the user and PI are included when sent.</w:t>
      </w:r>
    </w:p>
    <w:sectPr w:rsidR="00896830" w:rsidRPr="00FA3EB3" w:rsidSect="00E3286D">
      <w:headerReference w:type="default" r:id="rId11"/>
      <w:pgSz w:w="12240" w:h="15840"/>
      <w:pgMar w:top="360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711C" w:rsidRDefault="00E1711C" w:rsidP="001A0130">
      <w:pPr>
        <w:spacing w:after="0" w:line="240" w:lineRule="auto"/>
      </w:pPr>
      <w:r>
        <w:separator/>
      </w:r>
    </w:p>
  </w:endnote>
  <w:endnote w:type="continuationSeparator" w:id="0">
    <w:p w:rsidR="00E1711C" w:rsidRDefault="00E1711C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711C" w:rsidRDefault="00E1711C" w:rsidP="001A0130">
      <w:pPr>
        <w:spacing w:after="0" w:line="240" w:lineRule="auto"/>
      </w:pPr>
      <w:r>
        <w:separator/>
      </w:r>
    </w:p>
  </w:footnote>
  <w:footnote w:type="continuationSeparator" w:id="0">
    <w:p w:rsidR="00E1711C" w:rsidRDefault="00E1711C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130" w:rsidRDefault="00FD35A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94EFDC7" wp14:editId="2E04C79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>
                          <a:extLst/>
                        </wpg:cNvPr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>
                            <a:extLst/>
                          </wps:cNvPr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>
                            <a:extLst/>
                          </wps:cNvPr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AB74A5" id="Group 26" o:spid="_x0000_s1026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">
              <v:rect id="Rectangle 3" o:spid="_x0000_s1027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oup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 22" o:spid="_x0000_s1031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 22" o:spid="_x0000_s1032" alt="Icon Information 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: Shap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5563722A"/>
    <w:multiLevelType w:val="hybridMultilevel"/>
    <w:tmpl w:val="3E826E2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183596"/>
    <w:rsid w:val="00183596"/>
    <w:rsid w:val="001A0130"/>
    <w:rsid w:val="001D0950"/>
    <w:rsid w:val="00232876"/>
    <w:rsid w:val="00267116"/>
    <w:rsid w:val="002E38FB"/>
    <w:rsid w:val="002F58E0"/>
    <w:rsid w:val="00355DEE"/>
    <w:rsid w:val="003B49EC"/>
    <w:rsid w:val="003D55FB"/>
    <w:rsid w:val="00402433"/>
    <w:rsid w:val="004B47A9"/>
    <w:rsid w:val="004F0368"/>
    <w:rsid w:val="0055125B"/>
    <w:rsid w:val="005A20B8"/>
    <w:rsid w:val="005D0F67"/>
    <w:rsid w:val="005E6FA8"/>
    <w:rsid w:val="006662D2"/>
    <w:rsid w:val="0067597C"/>
    <w:rsid w:val="00687CFB"/>
    <w:rsid w:val="00696B6E"/>
    <w:rsid w:val="006A5F0E"/>
    <w:rsid w:val="006C28FD"/>
    <w:rsid w:val="007718C6"/>
    <w:rsid w:val="008045C5"/>
    <w:rsid w:val="00822A33"/>
    <w:rsid w:val="00835F7E"/>
    <w:rsid w:val="00866BB6"/>
    <w:rsid w:val="00872D54"/>
    <w:rsid w:val="00896830"/>
    <w:rsid w:val="0089728F"/>
    <w:rsid w:val="009609EB"/>
    <w:rsid w:val="009E70CA"/>
    <w:rsid w:val="00BA36FE"/>
    <w:rsid w:val="00BA66C3"/>
    <w:rsid w:val="00CB16D2"/>
    <w:rsid w:val="00CD05DC"/>
    <w:rsid w:val="00CD5B0D"/>
    <w:rsid w:val="00DB3723"/>
    <w:rsid w:val="00DC1831"/>
    <w:rsid w:val="00DC3F23"/>
    <w:rsid w:val="00E1711C"/>
    <w:rsid w:val="00E3286D"/>
    <w:rsid w:val="00E413DD"/>
    <w:rsid w:val="00F40180"/>
    <w:rsid w:val="00F53FDC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D2FA8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359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dop.admin\AppData\Roaming\Microsoft\Templates\Practice%20update%20form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E813057A59A439A94485F5F5E1CF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7C709-12BC-48E3-9817-2C3BC2313C27}"/>
      </w:docPartPr>
      <w:docPartBody>
        <w:p w:rsidR="001914D6" w:rsidRDefault="00590568">
          <w:pPr>
            <w:pStyle w:val="4E813057A59A439A94485F5F5E1CFA4A"/>
          </w:pPr>
          <w:r w:rsidRPr="00FA3EB3">
            <w:t>Signature</w:t>
          </w:r>
        </w:p>
      </w:docPartBody>
    </w:docPart>
    <w:docPart>
      <w:docPartPr>
        <w:name w:val="84D49CE85268447DBAEEDEF7C7930C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13CDC-3A7A-4B79-9272-4D472A1BEBE8}"/>
      </w:docPartPr>
      <w:docPartBody>
        <w:p w:rsidR="001914D6" w:rsidRDefault="00590568">
          <w:pPr>
            <w:pStyle w:val="84D49CE85268447DBAEEDEF7C7930C47"/>
          </w:pPr>
          <w:r w:rsidRPr="00FA3EB3">
            <w:t>Name</w:t>
          </w:r>
        </w:p>
      </w:docPartBody>
    </w:docPart>
    <w:docPart>
      <w:docPartPr>
        <w:name w:val="A0EBAB4A99184DE4AC70D8F63C340F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C487F-D709-4727-9EEF-79248166B19B}"/>
      </w:docPartPr>
      <w:docPartBody>
        <w:p w:rsidR="001914D6" w:rsidRDefault="00590568">
          <w:pPr>
            <w:pStyle w:val="A0EBAB4A99184DE4AC70D8F63C340FFF"/>
          </w:pPr>
          <w:r w:rsidRPr="00FA3EB3">
            <w:t>Date of Signature</w:t>
          </w:r>
        </w:p>
      </w:docPartBody>
    </w:docPart>
    <w:docPart>
      <w:docPartPr>
        <w:name w:val="DB70328CC3104885BF880A03716F37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1F34C-BBBE-421A-A5B4-C1ECB710F595}"/>
      </w:docPartPr>
      <w:docPartBody>
        <w:p w:rsidR="001914D6" w:rsidRDefault="00590568">
          <w:pPr>
            <w:pStyle w:val="DB70328CC3104885BF880A03716F3764"/>
          </w:pPr>
          <w:r w:rsidRPr="00FA3EB3">
            <w:t>MM</w:t>
          </w:r>
        </w:p>
      </w:docPartBody>
    </w:docPart>
    <w:docPart>
      <w:docPartPr>
        <w:name w:val="1690028D0CEB4E0A82362E05ED4E74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C66547-2A80-4842-A2D4-F5064B2AB44A}"/>
      </w:docPartPr>
      <w:docPartBody>
        <w:p w:rsidR="001914D6" w:rsidRDefault="00590568">
          <w:pPr>
            <w:pStyle w:val="1690028D0CEB4E0A82362E05ED4E74B3"/>
          </w:pPr>
          <w:r w:rsidRPr="00FA3EB3">
            <w:t>DD</w:t>
          </w:r>
        </w:p>
      </w:docPartBody>
    </w:docPart>
    <w:docPart>
      <w:docPartPr>
        <w:name w:val="1146CD36F46D44DEB1746CCA5B9D3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94C42-BE10-40D8-BB33-068ADF476201}"/>
      </w:docPartPr>
      <w:docPartBody>
        <w:p w:rsidR="001914D6" w:rsidRDefault="00590568">
          <w:pPr>
            <w:pStyle w:val="1146CD36F46D44DEB1746CCA5B9D32E1"/>
          </w:pPr>
          <w:r w:rsidRPr="00FA3EB3">
            <w:t>YY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C47"/>
    <w:rsid w:val="001914D6"/>
    <w:rsid w:val="002059BD"/>
    <w:rsid w:val="002811E2"/>
    <w:rsid w:val="00590568"/>
    <w:rsid w:val="006C4C47"/>
    <w:rsid w:val="00944F39"/>
    <w:rsid w:val="00E12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65502C5DFC14D37864D7EB93CCA518B">
    <w:name w:val="165502C5DFC14D37864D7EB93CCA518B"/>
  </w:style>
  <w:style w:type="paragraph" w:customStyle="1" w:styleId="AC21EE10984B45A484BD126A84A2EC3C">
    <w:name w:val="AC21EE10984B45A484BD126A84A2EC3C"/>
  </w:style>
  <w:style w:type="paragraph" w:customStyle="1" w:styleId="1D4A26757C2E487D926EA932DD19842C">
    <w:name w:val="1D4A26757C2E487D926EA932DD19842C"/>
  </w:style>
  <w:style w:type="paragraph" w:customStyle="1" w:styleId="2C92FD336E0E4E35B034A6198CB0EC4C">
    <w:name w:val="2C92FD336E0E4E35B034A6198CB0EC4C"/>
  </w:style>
  <w:style w:type="paragraph" w:customStyle="1" w:styleId="28DCCF302DE14AEA95BCBA9C2682580F">
    <w:name w:val="28DCCF302DE14AEA95BCBA9C2682580F"/>
  </w:style>
  <w:style w:type="paragraph" w:customStyle="1" w:styleId="Labels">
    <w:name w:val="Labels"/>
    <w:basedOn w:val="Normal"/>
    <w:qFormat/>
    <w:pPr>
      <w:spacing w:after="0"/>
    </w:pPr>
    <w:rPr>
      <w:rFonts w:eastAsiaTheme="minorHAnsi"/>
      <w:sz w:val="18"/>
    </w:rPr>
  </w:style>
  <w:style w:type="paragraph" w:customStyle="1" w:styleId="E07D2C34816B496F9D5D23BA26015F41">
    <w:name w:val="E07D2C34816B496F9D5D23BA26015F41"/>
  </w:style>
  <w:style w:type="paragraph" w:customStyle="1" w:styleId="40BC0C77E7014D4C9FD1BFA9EDA2F903">
    <w:name w:val="40BC0C77E7014D4C9FD1BFA9EDA2F903"/>
  </w:style>
  <w:style w:type="paragraph" w:customStyle="1" w:styleId="23C7BD02AE494C16B7AF19C6B30B26F0">
    <w:name w:val="23C7BD02AE494C16B7AF19C6B30B26F0"/>
  </w:style>
  <w:style w:type="paragraph" w:customStyle="1" w:styleId="3319A7CA8734479893A71D4387373C9E">
    <w:name w:val="3319A7CA8734479893A71D4387373C9E"/>
  </w:style>
  <w:style w:type="paragraph" w:customStyle="1" w:styleId="E1E340F012CE46019A2D2692F61A238C">
    <w:name w:val="E1E340F012CE46019A2D2692F61A238C"/>
  </w:style>
  <w:style w:type="paragraph" w:customStyle="1" w:styleId="89A043E3E8B04CF289E580FFA9FAF32E">
    <w:name w:val="89A043E3E8B04CF289E580FFA9FAF32E"/>
  </w:style>
  <w:style w:type="paragraph" w:customStyle="1" w:styleId="9D5CDAEB752D4A26AB7440982DD5ACEF">
    <w:name w:val="9D5CDAEB752D4A26AB7440982DD5ACEF"/>
  </w:style>
  <w:style w:type="character" w:styleId="Emphasis">
    <w:name w:val="Emphasis"/>
    <w:basedOn w:val="DefaultParagraphFon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A309E3D4D5C449D4B4CF591746FB1333">
    <w:name w:val="A309E3D4D5C449D4B4CF591746FB1333"/>
  </w:style>
  <w:style w:type="paragraph" w:customStyle="1" w:styleId="E822710BB73345FBA8C78B441836F85C">
    <w:name w:val="E822710BB73345FBA8C78B441836F85C"/>
  </w:style>
  <w:style w:type="paragraph" w:customStyle="1" w:styleId="3C5C54B1B55E4A8FA785AF0E48414FB4">
    <w:name w:val="3C5C54B1B55E4A8FA785AF0E48414FB4"/>
  </w:style>
  <w:style w:type="paragraph" w:customStyle="1" w:styleId="B2A223D057CB4AD3A610E8A3F9AEFA62">
    <w:name w:val="B2A223D057CB4AD3A610E8A3F9AEFA62"/>
  </w:style>
  <w:style w:type="paragraph" w:customStyle="1" w:styleId="083A48038FCA4306A14A56F3D48CA84E">
    <w:name w:val="083A48038FCA4306A14A56F3D48CA84E"/>
  </w:style>
  <w:style w:type="paragraph" w:customStyle="1" w:styleId="8CF44C1C30C94365A9E63BFCE6BA88E3">
    <w:name w:val="8CF44C1C30C94365A9E63BFCE6BA88E3"/>
  </w:style>
  <w:style w:type="paragraph" w:customStyle="1" w:styleId="1F0A039E0A8941F284F0BA3C59303E14">
    <w:name w:val="1F0A039E0A8941F284F0BA3C59303E14"/>
  </w:style>
  <w:style w:type="paragraph" w:customStyle="1" w:styleId="F59AE2B314B34D04A05ACDF41E7446F5">
    <w:name w:val="F59AE2B314B34D04A05ACDF41E7446F5"/>
  </w:style>
  <w:style w:type="paragraph" w:customStyle="1" w:styleId="3659FF72E51C4834BF7A0348880055C6">
    <w:name w:val="3659FF72E51C4834BF7A0348880055C6"/>
  </w:style>
  <w:style w:type="paragraph" w:customStyle="1" w:styleId="4E813057A59A439A94485F5F5E1CFA4A">
    <w:name w:val="4E813057A59A439A94485F5F5E1CFA4A"/>
  </w:style>
  <w:style w:type="paragraph" w:customStyle="1" w:styleId="84D49CE85268447DBAEEDEF7C7930C47">
    <w:name w:val="84D49CE85268447DBAEEDEF7C7930C47"/>
  </w:style>
  <w:style w:type="paragraph" w:customStyle="1" w:styleId="5AD14448FC3F4B48BFB77CD72B220106">
    <w:name w:val="5AD14448FC3F4B48BFB77CD72B220106"/>
  </w:style>
  <w:style w:type="paragraph" w:customStyle="1" w:styleId="7349812347404673AE08892DFC290389">
    <w:name w:val="7349812347404673AE08892DFC290389"/>
  </w:style>
  <w:style w:type="paragraph" w:customStyle="1" w:styleId="A0EBAB4A99184DE4AC70D8F63C340FFF">
    <w:name w:val="A0EBAB4A99184DE4AC70D8F63C340FFF"/>
  </w:style>
  <w:style w:type="paragraph" w:customStyle="1" w:styleId="DB70328CC3104885BF880A03716F3764">
    <w:name w:val="DB70328CC3104885BF880A03716F3764"/>
  </w:style>
  <w:style w:type="paragraph" w:customStyle="1" w:styleId="1690028D0CEB4E0A82362E05ED4E74B3">
    <w:name w:val="1690028D0CEB4E0A82362E05ED4E74B3"/>
  </w:style>
  <w:style w:type="paragraph" w:customStyle="1" w:styleId="1146CD36F46D44DEB1746CCA5B9D32E1">
    <w:name w:val="1146CD36F46D44DEB1746CCA5B9D32E1"/>
  </w:style>
  <w:style w:type="paragraph" w:customStyle="1" w:styleId="87C04132C77646BBBE5BC84E6C75F7A1">
    <w:name w:val="87C04132C77646BBBE5BC84E6C75F7A1"/>
    <w:rsid w:val="006C4C47"/>
  </w:style>
  <w:style w:type="paragraph" w:customStyle="1" w:styleId="36DE4481F15F4D138AE5F6578844554D">
    <w:name w:val="36DE4481F15F4D138AE5F6578844554D"/>
    <w:rsid w:val="006C4C47"/>
  </w:style>
  <w:style w:type="paragraph" w:customStyle="1" w:styleId="3D0D4575E368494C8B11F9FD7785339F">
    <w:name w:val="3D0D4575E368494C8B11F9FD7785339F"/>
    <w:rsid w:val="006C4C47"/>
  </w:style>
  <w:style w:type="paragraph" w:customStyle="1" w:styleId="66324514502243108E630156B4EB6F88">
    <w:name w:val="66324514502243108E630156B4EB6F88"/>
    <w:rsid w:val="006C4C47"/>
  </w:style>
  <w:style w:type="paragraph" w:customStyle="1" w:styleId="0770DD5BB2694A929376A81B33D87E3F">
    <w:name w:val="0770DD5BB2694A929376A81B33D87E3F"/>
    <w:rsid w:val="006C4C47"/>
  </w:style>
  <w:style w:type="paragraph" w:customStyle="1" w:styleId="234009AFA16449C69F3217D28DB55198">
    <w:name w:val="234009AFA16449C69F3217D28DB55198"/>
    <w:rsid w:val="006C4C47"/>
  </w:style>
  <w:style w:type="paragraph" w:customStyle="1" w:styleId="97765E8DBF2647F79A535599696DAC72">
    <w:name w:val="97765E8DBF2647F79A535599696DAC72"/>
    <w:rsid w:val="006C4C47"/>
  </w:style>
  <w:style w:type="paragraph" w:customStyle="1" w:styleId="E6B744F65C89433B88F6CCD50493DBCE">
    <w:name w:val="E6B744F65C89433B88F6CCD50493DBCE"/>
    <w:rsid w:val="006C4C47"/>
  </w:style>
  <w:style w:type="paragraph" w:customStyle="1" w:styleId="7D25C08AAB3748C4B52527D7755E52AA">
    <w:name w:val="7D25C08AAB3748C4B52527D7755E52AA"/>
    <w:rsid w:val="006C4C47"/>
  </w:style>
  <w:style w:type="paragraph" w:customStyle="1" w:styleId="FEEB35B2E85241A0B0A31423CC77BF64">
    <w:name w:val="FEEB35B2E85241A0B0A31423CC77BF64"/>
    <w:rsid w:val="006C4C47"/>
  </w:style>
  <w:style w:type="paragraph" w:customStyle="1" w:styleId="9BD8318080B54C51BD3CA9416C2D7C58">
    <w:name w:val="9BD8318080B54C51BD3CA9416C2D7C58"/>
    <w:rsid w:val="006C4C47"/>
  </w:style>
  <w:style w:type="paragraph" w:customStyle="1" w:styleId="5A06D297EEC54C0EAA2690E7329CC051">
    <w:name w:val="5A06D297EEC54C0EAA2690E7329CC051"/>
    <w:rsid w:val="006C4C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healthcare.dotx</Template>
  <TotalTime>0</TotalTime>
  <Pages>1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2022-06-14T20:24:00Z</dcterms:created>
  <dcterms:modified xsi:type="dcterms:W3CDTF">2023-06-29T19:12:00Z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